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0313" w:rsidRPr="00BD0313" w:rsidRDefault="00BD0313" w:rsidP="00446908">
      <w:pPr>
        <w:rPr>
          <w:sz w:val="2"/>
          <w:szCs w:val="2"/>
        </w:rPr>
        <w:sectPr w:rsidR="00BD0313" w:rsidRPr="00BD0313" w:rsidSect="009C7EE0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1886" w:right="864" w:bottom="1440" w:left="864" w:header="0" w:footer="0" w:gutter="0"/>
          <w:cols w:space="720"/>
          <w:docGrid w:linePitch="360"/>
        </w:sectPr>
      </w:pPr>
    </w:p>
    <w:p w:rsidR="00C650BB" w:rsidRPr="007B614E" w:rsidRDefault="00C86056" w:rsidP="00C650BB">
      <w:pPr>
        <w:ind w:left="-567"/>
        <w:jc w:val="right"/>
        <w:rPr>
          <w:rFonts w:cstheme="minorHAnsi"/>
          <w:sz w:val="28"/>
          <w:szCs w:val="22"/>
        </w:rPr>
      </w:pPr>
      <w:permStart w:id="488073640" w:edGrp="everyone"/>
      <w:r>
        <w:rPr>
          <w:rFonts w:cstheme="minorHAnsi"/>
          <w:szCs w:val="22"/>
        </w:rPr>
        <w:t>Tuesday, 13</w:t>
      </w:r>
      <w:r w:rsidR="00C650BB" w:rsidRPr="00655740">
        <w:rPr>
          <w:rFonts w:cstheme="minorHAnsi"/>
          <w:color w:val="000000"/>
          <w:sz w:val="32"/>
          <w:szCs w:val="22"/>
        </w:rPr>
        <w:t xml:space="preserve"> </w:t>
      </w:r>
      <w:r w:rsidR="00C650BB" w:rsidRPr="00655740">
        <w:rPr>
          <w:rFonts w:cstheme="minorHAnsi"/>
          <w:color w:val="000000"/>
          <w:szCs w:val="22"/>
        </w:rPr>
        <w:t>October 2020</w:t>
      </w:r>
    </w:p>
    <w:p w:rsidR="00C650BB" w:rsidRPr="00AD1610" w:rsidRDefault="00C650BB" w:rsidP="00C650BB">
      <w:pPr>
        <w:ind w:left="-567"/>
        <w:jc w:val="center"/>
        <w:rPr>
          <w:rFonts w:cstheme="minorHAnsi"/>
          <w:sz w:val="44"/>
          <w:szCs w:val="52"/>
          <w:u w:val="single"/>
        </w:rPr>
      </w:pPr>
      <w:r w:rsidRPr="00AD1610">
        <w:rPr>
          <w:rFonts w:cstheme="minorHAnsi"/>
          <w:sz w:val="44"/>
          <w:szCs w:val="52"/>
          <w:u w:val="single"/>
        </w:rPr>
        <w:t>Term 4 Footsteps Dance Program</w:t>
      </w:r>
    </w:p>
    <w:p w:rsidR="00E70062" w:rsidRDefault="00C650BB" w:rsidP="00E70062">
      <w:pPr>
        <w:ind w:left="-567"/>
        <w:jc w:val="both"/>
        <w:rPr>
          <w:rFonts w:cstheme="minorHAnsi"/>
          <w:szCs w:val="22"/>
        </w:rPr>
      </w:pPr>
      <w:r w:rsidRPr="00AD1610">
        <w:rPr>
          <w:rFonts w:cstheme="minorHAnsi"/>
          <w:szCs w:val="22"/>
        </w:rPr>
        <w:t>Footsteps’ exciting dance program returns to Schofields to be offered to all students K-6 in Term 4.</w:t>
      </w:r>
      <w:r w:rsidR="00E70062">
        <w:rPr>
          <w:rFonts w:cstheme="minorHAnsi"/>
          <w:szCs w:val="22"/>
        </w:rPr>
        <w:t xml:space="preserve"> Footsteps follows all safety protocols and has provided the school with a Covid-19 Safety Plan. </w:t>
      </w:r>
    </w:p>
    <w:p w:rsidR="00C650BB" w:rsidRPr="00AD1610" w:rsidRDefault="00C650BB" w:rsidP="00C650BB">
      <w:pPr>
        <w:ind w:left="-567"/>
        <w:jc w:val="both"/>
        <w:rPr>
          <w:rFonts w:cstheme="minorHAnsi"/>
          <w:i/>
          <w:szCs w:val="22"/>
        </w:rPr>
      </w:pPr>
      <w:r w:rsidRPr="00AD1610">
        <w:rPr>
          <w:rFonts w:cstheme="minorHAnsi"/>
          <w:i/>
          <w:szCs w:val="22"/>
        </w:rPr>
        <w:t>“Footsteps Dance Company specialise in curriculum-based school dance programs. We use dance as a vehicle to develop students’ intra and inter personal skills as well as their fitness levels.”</w:t>
      </w:r>
    </w:p>
    <w:p w:rsidR="00C650BB" w:rsidRPr="00AD1610" w:rsidRDefault="00C650BB" w:rsidP="00C650BB">
      <w:pPr>
        <w:ind w:left="-567"/>
        <w:jc w:val="both"/>
        <w:rPr>
          <w:rFonts w:cstheme="minorHAnsi"/>
          <w:szCs w:val="22"/>
        </w:rPr>
      </w:pPr>
      <w:r w:rsidRPr="00AD1610">
        <w:rPr>
          <w:rFonts w:cstheme="minorHAnsi"/>
          <w:szCs w:val="22"/>
        </w:rPr>
        <w:t xml:space="preserve">The program will include </w:t>
      </w:r>
      <w:r w:rsidRPr="00AD1610">
        <w:rPr>
          <w:rFonts w:cstheme="minorHAnsi"/>
          <w:color w:val="000000"/>
          <w:szCs w:val="22"/>
        </w:rPr>
        <w:t>nine</w:t>
      </w:r>
      <w:r w:rsidRPr="00AD1610">
        <w:rPr>
          <w:rFonts w:cstheme="minorHAnsi"/>
          <w:szCs w:val="22"/>
        </w:rPr>
        <w:t xml:space="preserve"> (</w:t>
      </w:r>
      <w:r w:rsidRPr="00AD1610">
        <w:rPr>
          <w:rFonts w:cstheme="minorHAnsi"/>
          <w:color w:val="000000"/>
          <w:szCs w:val="22"/>
        </w:rPr>
        <w:t>9</w:t>
      </w:r>
      <w:r w:rsidRPr="00AD1610">
        <w:rPr>
          <w:rFonts w:cstheme="minorHAnsi"/>
          <w:szCs w:val="22"/>
        </w:rPr>
        <w:t xml:space="preserve">) </w:t>
      </w:r>
      <w:r w:rsidRPr="00AD1610">
        <w:rPr>
          <w:rFonts w:cstheme="minorHAnsi"/>
          <w:color w:val="000000"/>
          <w:szCs w:val="22"/>
        </w:rPr>
        <w:t>3</w:t>
      </w:r>
      <w:r w:rsidRPr="00AD1610">
        <w:rPr>
          <w:rFonts w:cstheme="minorHAnsi"/>
          <w:szCs w:val="22"/>
        </w:rPr>
        <w:t xml:space="preserve">0-minute lessons starting Wednesday, </w:t>
      </w:r>
      <w:r w:rsidRPr="00AD1610">
        <w:rPr>
          <w:rFonts w:cstheme="minorHAnsi"/>
          <w:color w:val="000000"/>
          <w:szCs w:val="22"/>
        </w:rPr>
        <w:t>21</w:t>
      </w:r>
      <w:r w:rsidRPr="00AD1610">
        <w:rPr>
          <w:rFonts w:cstheme="minorHAnsi"/>
          <w:szCs w:val="22"/>
        </w:rPr>
        <w:t xml:space="preserve"> October and then every Wednesday</w:t>
      </w:r>
      <w:r w:rsidRPr="00AD1610">
        <w:rPr>
          <w:rFonts w:cstheme="minorHAnsi"/>
          <w:color w:val="000000"/>
          <w:szCs w:val="22"/>
        </w:rPr>
        <w:t xml:space="preserve"> or Friday</w:t>
      </w:r>
      <w:r w:rsidRPr="00AD1610">
        <w:rPr>
          <w:rFonts w:cstheme="minorHAnsi"/>
          <w:szCs w:val="22"/>
        </w:rPr>
        <w:t xml:space="preserve"> for the remainder of the term. The program will cost </w:t>
      </w:r>
      <w:r w:rsidRPr="00AD1610">
        <w:rPr>
          <w:rFonts w:cstheme="minorHAnsi"/>
          <w:color w:val="000000"/>
          <w:szCs w:val="22"/>
        </w:rPr>
        <w:t>$25.00</w:t>
      </w:r>
      <w:r w:rsidRPr="00AD1610">
        <w:rPr>
          <w:rFonts w:cstheme="minorHAnsi"/>
          <w:szCs w:val="22"/>
        </w:rPr>
        <w:t xml:space="preserve"> per student. This equates to $2.77 per lesson</w:t>
      </w:r>
      <w:r w:rsidRPr="00AD1610">
        <w:rPr>
          <w:rFonts w:cstheme="minorHAnsi"/>
          <w:color w:val="000000"/>
          <w:szCs w:val="22"/>
        </w:rPr>
        <w:t>.</w:t>
      </w:r>
    </w:p>
    <w:p w:rsidR="00C650BB" w:rsidRPr="00AD1610" w:rsidRDefault="00C650BB" w:rsidP="00C650BB">
      <w:pPr>
        <w:ind w:left="-567"/>
        <w:jc w:val="both"/>
        <w:rPr>
          <w:rFonts w:cstheme="minorHAnsi"/>
          <w:szCs w:val="22"/>
        </w:rPr>
      </w:pPr>
      <w:r w:rsidRPr="00AD1610">
        <w:rPr>
          <w:rFonts w:cstheme="minorHAnsi"/>
          <w:szCs w:val="22"/>
        </w:rPr>
        <w:t xml:space="preserve">Students will be performing some of the dances learnt </w:t>
      </w:r>
      <w:r w:rsidRPr="00AD1610">
        <w:rPr>
          <w:rFonts w:cstheme="minorHAnsi"/>
          <w:color w:val="000000"/>
          <w:szCs w:val="22"/>
        </w:rPr>
        <w:t>in a virtual showcase celebrating 2020</w:t>
      </w:r>
      <w:r w:rsidRPr="00AD1610">
        <w:rPr>
          <w:rFonts w:cstheme="minorHAnsi"/>
          <w:szCs w:val="22"/>
        </w:rPr>
        <w:t xml:space="preserve"> at the end of this term.</w:t>
      </w:r>
    </w:p>
    <w:p w:rsidR="00E70062" w:rsidRPr="00AD1610" w:rsidRDefault="00E70062" w:rsidP="00E70062">
      <w:pPr>
        <w:ind w:left="-567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Dance</w:t>
      </w:r>
      <w:r w:rsidRPr="00AD1610">
        <w:rPr>
          <w:rFonts w:cstheme="minorHAnsi"/>
          <w:szCs w:val="22"/>
        </w:rPr>
        <w:t xml:space="preserve"> is part of the PD/H/PE </w:t>
      </w:r>
      <w:r>
        <w:rPr>
          <w:rFonts w:cstheme="minorHAnsi"/>
          <w:szCs w:val="22"/>
        </w:rPr>
        <w:t xml:space="preserve">and Creative Arts </w:t>
      </w:r>
      <w:r w:rsidRPr="00AD1610">
        <w:rPr>
          <w:rFonts w:cstheme="minorHAnsi"/>
          <w:szCs w:val="22"/>
        </w:rPr>
        <w:t>program</w:t>
      </w:r>
      <w:r>
        <w:rPr>
          <w:rFonts w:cstheme="minorHAnsi"/>
          <w:szCs w:val="22"/>
        </w:rPr>
        <w:t>s</w:t>
      </w:r>
      <w:r w:rsidRPr="00AD1610">
        <w:rPr>
          <w:rFonts w:cstheme="minorHAnsi"/>
          <w:szCs w:val="22"/>
        </w:rPr>
        <w:t xml:space="preserve"> at Schofields PS and it is expected that all children will participate.</w:t>
      </w:r>
      <w:r w:rsidR="00F82BB6">
        <w:rPr>
          <w:rFonts w:cstheme="minorHAnsi"/>
          <w:szCs w:val="22"/>
        </w:rPr>
        <w:t xml:space="preserve"> Classroom teachers will be in attendance, supporting and supervising the lessons.</w:t>
      </w:r>
    </w:p>
    <w:p w:rsidR="00C650BB" w:rsidRPr="00AD1610" w:rsidRDefault="00C650BB" w:rsidP="00C650BB">
      <w:pPr>
        <w:ind w:left="-567"/>
        <w:jc w:val="both"/>
        <w:rPr>
          <w:rFonts w:cstheme="minorHAnsi"/>
          <w:szCs w:val="22"/>
        </w:rPr>
      </w:pPr>
      <w:r w:rsidRPr="00AD1610">
        <w:rPr>
          <w:rFonts w:cstheme="minorHAnsi"/>
          <w:szCs w:val="22"/>
        </w:rPr>
        <w:t xml:space="preserve">Please return the permission slip below and the </w:t>
      </w:r>
      <w:r w:rsidRPr="00AD1610">
        <w:rPr>
          <w:rFonts w:cstheme="minorHAnsi"/>
          <w:color w:val="000000"/>
          <w:szCs w:val="22"/>
        </w:rPr>
        <w:t>$25.00</w:t>
      </w:r>
      <w:r w:rsidRPr="00AD1610">
        <w:rPr>
          <w:rFonts w:cstheme="minorHAnsi"/>
          <w:szCs w:val="22"/>
        </w:rPr>
        <w:t xml:space="preserve"> payment to the office by Friday, </w:t>
      </w:r>
      <w:r w:rsidRPr="00AD1610">
        <w:rPr>
          <w:rFonts w:cstheme="minorHAnsi"/>
          <w:color w:val="000000"/>
          <w:szCs w:val="22"/>
        </w:rPr>
        <w:t>6 November</w:t>
      </w:r>
      <w:r w:rsidRPr="00AD1610">
        <w:rPr>
          <w:rFonts w:cstheme="minorHAnsi"/>
          <w:szCs w:val="22"/>
        </w:rPr>
        <w:t xml:space="preserve"> 20</w:t>
      </w:r>
      <w:r w:rsidRPr="00AD1610">
        <w:rPr>
          <w:rFonts w:cstheme="minorHAnsi"/>
          <w:color w:val="000000"/>
          <w:szCs w:val="22"/>
        </w:rPr>
        <w:t>20</w:t>
      </w:r>
      <w:r w:rsidRPr="00AD1610">
        <w:rPr>
          <w:rFonts w:cstheme="minorHAnsi"/>
          <w:szCs w:val="22"/>
        </w:rPr>
        <w:t>.</w:t>
      </w:r>
    </w:p>
    <w:p w:rsidR="00C650BB" w:rsidRPr="00AD1610" w:rsidRDefault="00C650BB" w:rsidP="00C650BB">
      <w:pPr>
        <w:ind w:left="-567"/>
        <w:rPr>
          <w:rFonts w:cstheme="minorHAnsi"/>
          <w:szCs w:val="22"/>
        </w:rPr>
      </w:pPr>
      <w:r w:rsidRPr="00AD1610">
        <w:rPr>
          <w:rFonts w:cstheme="minorHAnsi"/>
          <w:szCs w:val="22"/>
        </w:rPr>
        <w:t xml:space="preserve">Kind </w:t>
      </w:r>
      <w:r>
        <w:rPr>
          <w:rFonts w:cstheme="minorHAnsi"/>
          <w:szCs w:val="22"/>
        </w:rPr>
        <w:t>r</w:t>
      </w:r>
      <w:r w:rsidRPr="00AD1610">
        <w:rPr>
          <w:rFonts w:cstheme="minorHAnsi"/>
          <w:szCs w:val="22"/>
        </w:rPr>
        <w:t>egards,</w:t>
      </w:r>
    </w:p>
    <w:p w:rsidR="00C650BB" w:rsidRPr="00AD1610" w:rsidRDefault="00C650BB" w:rsidP="00C650BB">
      <w:pPr>
        <w:spacing w:after="0" w:line="240" w:lineRule="auto"/>
        <w:ind w:left="-567"/>
        <w:rPr>
          <w:rFonts w:cstheme="minorHAnsi"/>
          <w:szCs w:val="22"/>
        </w:rPr>
      </w:pPr>
      <w:r w:rsidRPr="00AD1610">
        <w:rPr>
          <w:rFonts w:cstheme="minorHAnsi"/>
          <w:szCs w:val="22"/>
        </w:rPr>
        <w:t>Alexandra Ridden</w:t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="00C86056">
        <w:rPr>
          <w:rFonts w:cstheme="minorHAnsi"/>
          <w:szCs w:val="22"/>
        </w:rPr>
        <w:t>C</w:t>
      </w:r>
      <w:r w:rsidRPr="00AD1610">
        <w:rPr>
          <w:rFonts w:cstheme="minorHAnsi"/>
          <w:szCs w:val="22"/>
        </w:rPr>
        <w:t>olin Ross</w:t>
      </w:r>
    </w:p>
    <w:p w:rsidR="00C650BB" w:rsidRPr="00AD1610" w:rsidRDefault="00C650BB" w:rsidP="00C650BB">
      <w:pPr>
        <w:spacing w:after="0" w:line="240" w:lineRule="auto"/>
        <w:ind w:left="-567"/>
        <w:rPr>
          <w:rFonts w:cstheme="minorHAnsi"/>
          <w:szCs w:val="22"/>
        </w:rPr>
      </w:pPr>
      <w:r w:rsidRPr="00AD1610">
        <w:rPr>
          <w:rFonts w:cstheme="minorHAnsi"/>
          <w:szCs w:val="22"/>
        </w:rPr>
        <w:t xml:space="preserve">Co-Ordinator </w:t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r w:rsidRPr="00AD1610">
        <w:rPr>
          <w:rFonts w:cstheme="minorHAnsi"/>
          <w:szCs w:val="22"/>
        </w:rPr>
        <w:tab/>
      </w:r>
      <w:bookmarkStart w:id="0" w:name="_GoBack"/>
      <w:bookmarkEnd w:id="0"/>
      <w:r w:rsidRPr="00AD1610">
        <w:rPr>
          <w:rFonts w:cstheme="minorHAnsi"/>
          <w:szCs w:val="22"/>
        </w:rPr>
        <w:t>Principal</w:t>
      </w:r>
    </w:p>
    <w:p w:rsidR="00C650BB" w:rsidRPr="00AD1610" w:rsidRDefault="00C650BB" w:rsidP="00C650BB">
      <w:pPr>
        <w:ind w:left="-567"/>
        <w:rPr>
          <w:rFonts w:cstheme="minorHAnsi"/>
          <w:sz w:val="22"/>
          <w:szCs w:val="22"/>
        </w:rPr>
      </w:pPr>
    </w:p>
    <w:p w:rsidR="00C650BB" w:rsidRPr="00AD1610" w:rsidRDefault="00C650BB" w:rsidP="00C650BB">
      <w:pPr>
        <w:ind w:left="-567"/>
        <w:rPr>
          <w:rFonts w:cstheme="minorHAnsi"/>
          <w:sz w:val="22"/>
          <w:szCs w:val="22"/>
        </w:rPr>
      </w:pPr>
      <w:r w:rsidRPr="00AD1610">
        <w:rPr>
          <w:rFonts w:cstheme="minorHAnsi"/>
          <w:sz w:val="22"/>
          <w:szCs w:val="22"/>
        </w:rPr>
        <w:t>------------------------------------------------------------------------------</w:t>
      </w:r>
      <w:r>
        <w:rPr>
          <w:rFonts w:cstheme="minorHAnsi"/>
          <w:sz w:val="22"/>
          <w:szCs w:val="22"/>
        </w:rPr>
        <w:t>--------------------</w:t>
      </w:r>
      <w:r w:rsidRPr="00AD1610">
        <w:rPr>
          <w:rFonts w:cstheme="minorHAnsi"/>
          <w:sz w:val="22"/>
          <w:szCs w:val="22"/>
        </w:rPr>
        <w:t>-----------------------------</w:t>
      </w:r>
      <w:r w:rsidRPr="00AD1610">
        <w:rPr>
          <w:rFonts w:cstheme="minorHAnsi"/>
          <w:color w:val="000000"/>
          <w:sz w:val="22"/>
          <w:szCs w:val="22"/>
        </w:rPr>
        <w:t>------------</w:t>
      </w:r>
    </w:p>
    <w:p w:rsidR="00C650BB" w:rsidRDefault="00C650BB" w:rsidP="00C650BB">
      <w:pPr>
        <w:ind w:left="-567"/>
        <w:jc w:val="center"/>
        <w:rPr>
          <w:rFonts w:cstheme="minorHAnsi"/>
          <w:b/>
          <w:sz w:val="28"/>
          <w:szCs w:val="22"/>
          <w:u w:val="single"/>
        </w:rPr>
      </w:pPr>
      <w:r w:rsidRPr="00B8630C">
        <w:rPr>
          <w:rFonts w:cstheme="minorHAnsi"/>
          <w:b/>
          <w:sz w:val="28"/>
          <w:szCs w:val="22"/>
          <w:u w:val="single"/>
        </w:rPr>
        <w:t>FOOTSTEPS DANCE PROGRA</w:t>
      </w:r>
      <w:r w:rsidR="00C202AC">
        <w:rPr>
          <w:rFonts w:cstheme="minorHAnsi"/>
          <w:b/>
          <w:sz w:val="28"/>
          <w:szCs w:val="22"/>
          <w:u w:val="single"/>
        </w:rPr>
        <w:t>M</w:t>
      </w:r>
    </w:p>
    <w:p w:rsidR="00E70062" w:rsidRDefault="00E70062" w:rsidP="00C650BB">
      <w:pPr>
        <w:ind w:left="-567"/>
        <w:rPr>
          <w:rFonts w:cstheme="minorHAnsi"/>
          <w:szCs w:val="22"/>
        </w:rPr>
      </w:pPr>
    </w:p>
    <w:p w:rsidR="00C650BB" w:rsidRDefault="00C650BB" w:rsidP="00C650BB">
      <w:pPr>
        <w:ind w:left="-567"/>
        <w:rPr>
          <w:rFonts w:cstheme="minorHAnsi"/>
          <w:szCs w:val="22"/>
        </w:rPr>
      </w:pPr>
      <w:r w:rsidRPr="00B8630C">
        <w:rPr>
          <w:rFonts w:cstheme="minorHAnsi"/>
          <w:szCs w:val="22"/>
        </w:rPr>
        <w:t>I give permission for my son/daughter ______________________ of Class _______ to</w:t>
      </w:r>
      <w:r>
        <w:rPr>
          <w:rFonts w:cstheme="minorHAnsi"/>
          <w:szCs w:val="22"/>
        </w:rPr>
        <w:t xml:space="preserve"> </w:t>
      </w:r>
      <w:r w:rsidRPr="00B8630C">
        <w:rPr>
          <w:rFonts w:cstheme="minorHAnsi"/>
          <w:szCs w:val="22"/>
        </w:rPr>
        <w:t xml:space="preserve">participate in the </w:t>
      </w:r>
      <w:r w:rsidRPr="00B8630C">
        <w:rPr>
          <w:rFonts w:cstheme="minorHAnsi"/>
          <w:b/>
          <w:i/>
          <w:szCs w:val="22"/>
          <w:u w:val="single"/>
        </w:rPr>
        <w:t>Footsteps Dance</w:t>
      </w:r>
      <w:r w:rsidRPr="00B8630C">
        <w:rPr>
          <w:rFonts w:cstheme="minorHAnsi"/>
          <w:szCs w:val="22"/>
        </w:rPr>
        <w:t xml:space="preserve"> program.  </w:t>
      </w:r>
    </w:p>
    <w:p w:rsidR="00E70062" w:rsidRPr="00B8630C" w:rsidRDefault="00E70062" w:rsidP="00C650BB">
      <w:pPr>
        <w:ind w:left="-567"/>
        <w:rPr>
          <w:rFonts w:cstheme="minorHAnsi"/>
          <w:szCs w:val="22"/>
        </w:rPr>
      </w:pPr>
    </w:p>
    <w:p w:rsidR="00C650BB" w:rsidRPr="00B8630C" w:rsidRDefault="00C650BB" w:rsidP="00C650BB">
      <w:pPr>
        <w:spacing w:before="120" w:after="120" w:line="480" w:lineRule="auto"/>
        <w:ind w:left="-567" w:right="-987" w:firstLine="1287"/>
        <w:rPr>
          <w:rFonts w:cstheme="minorHAnsi"/>
          <w:szCs w:val="22"/>
        </w:rPr>
      </w:pPr>
      <w:r w:rsidRPr="00B8630C">
        <w:rPr>
          <w:rFonts w:cstheme="minorHAnsi"/>
          <w:b/>
          <w:noProof/>
          <w:sz w:val="3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502920</wp:posOffset>
                </wp:positionV>
                <wp:extent cx="497840" cy="313690"/>
                <wp:effectExtent l="17145" t="15875" r="18415" b="2286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84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33566" id="Rectangle 3" o:spid="_x0000_s1026" style="position:absolute;margin-left:-16.3pt;margin-top:39.6pt;width:39.2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" strokeweight="2.25pt"/>
            </w:pict>
          </mc:Fallback>
        </mc:AlternateContent>
      </w:r>
      <w:r w:rsidRPr="00B8630C">
        <w:rPr>
          <w:rFonts w:cstheme="minorHAnsi"/>
          <w:b/>
          <w:noProof/>
          <w:sz w:val="3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15875</wp:posOffset>
                </wp:positionV>
                <wp:extent cx="497840" cy="313690"/>
                <wp:effectExtent l="17145" t="19050" r="18415" b="1968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84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56D2F" id="Rectangle 4" o:spid="_x0000_s1026" style="position:absolute;margin-left:-16.3pt;margin-top:1.25pt;width:39.2pt;height:2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" strokeweight="2.25pt"/>
            </w:pict>
          </mc:Fallback>
        </mc:AlternateContent>
      </w:r>
      <w:r w:rsidRPr="00B8630C">
        <w:rPr>
          <w:rFonts w:cstheme="minorHAnsi"/>
          <w:szCs w:val="22"/>
        </w:rPr>
        <w:t>I enclose $2</w:t>
      </w:r>
      <w:r w:rsidRPr="00B8630C">
        <w:rPr>
          <w:rFonts w:cstheme="minorHAnsi"/>
          <w:color w:val="000000"/>
          <w:szCs w:val="22"/>
        </w:rPr>
        <w:t xml:space="preserve">5.00 </w:t>
      </w:r>
      <w:r w:rsidRPr="00B8630C">
        <w:rPr>
          <w:rFonts w:cstheme="minorHAnsi"/>
          <w:szCs w:val="22"/>
        </w:rPr>
        <w:t xml:space="preserve">for the full </w:t>
      </w:r>
      <w:r w:rsidRPr="00B8630C">
        <w:rPr>
          <w:rFonts w:cstheme="minorHAnsi"/>
          <w:color w:val="000000"/>
          <w:szCs w:val="22"/>
        </w:rPr>
        <w:t>9</w:t>
      </w:r>
      <w:r w:rsidRPr="00B8630C">
        <w:rPr>
          <w:rFonts w:cstheme="minorHAnsi"/>
          <w:szCs w:val="22"/>
        </w:rPr>
        <w:t xml:space="preserve">-week program </w:t>
      </w:r>
      <w:r w:rsidRPr="00B8630C">
        <w:rPr>
          <w:rFonts w:cstheme="minorHAnsi"/>
          <w:b/>
          <w:sz w:val="36"/>
          <w:szCs w:val="22"/>
        </w:rPr>
        <w:t>or</w:t>
      </w:r>
    </w:p>
    <w:p w:rsidR="00C650BB" w:rsidRPr="00B8630C" w:rsidRDefault="00C650BB" w:rsidP="00C650BB">
      <w:pPr>
        <w:spacing w:before="120" w:after="120" w:line="480" w:lineRule="auto"/>
        <w:ind w:left="-567" w:right="-987" w:firstLine="1287"/>
        <w:rPr>
          <w:rFonts w:cstheme="minorHAnsi"/>
          <w:szCs w:val="22"/>
          <w:u w:val="single"/>
        </w:rPr>
      </w:pPr>
      <w:r w:rsidRPr="00B8630C">
        <w:rPr>
          <w:rFonts w:cstheme="minorHAnsi"/>
          <w:szCs w:val="22"/>
        </w:rPr>
        <w:t>I have made a Parent Online Payment</w:t>
      </w:r>
      <w:r>
        <w:rPr>
          <w:rFonts w:cstheme="minorHAnsi"/>
          <w:szCs w:val="22"/>
        </w:rPr>
        <w:t>, r</w:t>
      </w:r>
      <w:r w:rsidRPr="00B8630C">
        <w:rPr>
          <w:rFonts w:cstheme="minorHAnsi"/>
          <w:szCs w:val="22"/>
        </w:rPr>
        <w:t>eceipt number: __________________________</w:t>
      </w:r>
    </w:p>
    <w:p w:rsidR="00C650BB" w:rsidRPr="00B8630C" w:rsidRDefault="00C650BB" w:rsidP="00C650BB">
      <w:pPr>
        <w:spacing w:before="120" w:after="120" w:line="480" w:lineRule="auto"/>
        <w:ind w:left="-567" w:right="-987"/>
        <w:rPr>
          <w:rFonts w:cstheme="minorHAnsi"/>
          <w:szCs w:val="22"/>
        </w:rPr>
      </w:pPr>
      <w:r w:rsidRPr="00B8630C">
        <w:rPr>
          <w:rFonts w:cstheme="minorHAnsi"/>
          <w:szCs w:val="22"/>
        </w:rPr>
        <w:tab/>
      </w:r>
      <w:r w:rsidRPr="00B8630C">
        <w:rPr>
          <w:rFonts w:cstheme="minorHAnsi"/>
          <w:szCs w:val="22"/>
        </w:rPr>
        <w:tab/>
      </w:r>
    </w:p>
    <w:p w:rsidR="00C915F2" w:rsidRPr="00446908" w:rsidRDefault="00C650BB" w:rsidP="00AD3302">
      <w:pPr>
        <w:ind w:left="-567" w:right="-988"/>
      </w:pPr>
      <w:r w:rsidRPr="00655740">
        <w:rPr>
          <w:rFonts w:cstheme="minorHAnsi"/>
          <w:szCs w:val="22"/>
        </w:rPr>
        <w:t>Signed: ________________________________</w:t>
      </w:r>
      <w:r>
        <w:rPr>
          <w:rFonts w:cstheme="minorHAnsi"/>
          <w:szCs w:val="22"/>
        </w:rPr>
        <w:t>____</w:t>
      </w:r>
      <w:r w:rsidRPr="00655740">
        <w:rPr>
          <w:rFonts w:cstheme="minorHAnsi"/>
          <w:szCs w:val="22"/>
        </w:rPr>
        <w:t>_</w:t>
      </w:r>
      <w:r w:rsidRPr="00655740">
        <w:rPr>
          <w:rFonts w:cstheme="minorHAnsi"/>
          <w:szCs w:val="22"/>
        </w:rPr>
        <w:tab/>
      </w:r>
      <w:r>
        <w:rPr>
          <w:rFonts w:cstheme="minorHAnsi"/>
          <w:szCs w:val="22"/>
        </w:rPr>
        <w:tab/>
      </w:r>
      <w:r w:rsidRPr="00655740">
        <w:rPr>
          <w:rFonts w:cstheme="minorHAnsi"/>
          <w:szCs w:val="22"/>
        </w:rPr>
        <w:t>Date: _____________</w:t>
      </w:r>
      <w:r w:rsidRPr="00B8630C">
        <w:rPr>
          <w:rFonts w:cstheme="minorHAnsi"/>
          <w:sz w:val="28"/>
          <w:szCs w:val="22"/>
        </w:rPr>
        <w:t xml:space="preserve">      </w:t>
      </w:r>
      <w:r w:rsidRPr="00B8630C">
        <w:rPr>
          <w:rFonts w:cstheme="minorHAnsi"/>
          <w:sz w:val="28"/>
          <w:szCs w:val="22"/>
        </w:rPr>
        <w:tab/>
      </w:r>
      <w:r>
        <w:rPr>
          <w:rFonts w:cstheme="minorHAnsi"/>
          <w:sz w:val="28"/>
          <w:szCs w:val="22"/>
        </w:rPr>
        <w:tab/>
      </w:r>
      <w:r>
        <w:rPr>
          <w:rFonts w:cstheme="minorHAnsi"/>
          <w:sz w:val="28"/>
          <w:szCs w:val="22"/>
        </w:rPr>
        <w:tab/>
      </w:r>
      <w:r>
        <w:rPr>
          <w:rFonts w:cstheme="minorHAnsi"/>
          <w:sz w:val="28"/>
          <w:szCs w:val="22"/>
        </w:rPr>
        <w:tab/>
      </w:r>
      <w:r>
        <w:rPr>
          <w:rFonts w:cstheme="minorHAnsi"/>
          <w:sz w:val="28"/>
          <w:szCs w:val="22"/>
        </w:rPr>
        <w:tab/>
      </w:r>
      <w:r w:rsidRPr="00655740">
        <w:rPr>
          <w:rFonts w:cstheme="minorHAnsi"/>
          <w:szCs w:val="22"/>
        </w:rPr>
        <w:t>Parent/Guardian</w:t>
      </w:r>
      <w:permEnd w:id="488073640"/>
    </w:p>
    <w:sectPr w:rsidR="00C915F2" w:rsidRPr="00446908" w:rsidSect="00C202AC">
      <w:type w:val="continuous"/>
      <w:pgSz w:w="11906" w:h="16838"/>
      <w:pgMar w:top="720" w:right="79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429B" w:rsidRDefault="0069429B">
      <w:pPr>
        <w:spacing w:after="0" w:line="240" w:lineRule="auto"/>
      </w:pPr>
      <w:r>
        <w:separator/>
      </w:r>
    </w:p>
  </w:endnote>
  <w:endnote w:type="continuationSeparator" w:id="0">
    <w:p w:rsidR="0069429B" w:rsidRDefault="00694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251630" w:rsidP="00115663">
          <w:pPr>
            <w:pStyle w:val="Footer"/>
            <w:spacing w:after="0"/>
            <w:jc w:val="left"/>
          </w:pPr>
          <w:r>
            <w:rPr>
              <w:noProof/>
              <w:lang w:val="en-AU" w:eastAsia="en-AU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135255</wp:posOffset>
                </wp:positionV>
                <wp:extent cx="7534275" cy="742950"/>
                <wp:effectExtent l="0" t="0" r="9525" b="0"/>
                <wp:wrapNone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4219" r="4345" b="2854"/>
                        <a:stretch/>
                      </pic:blipFill>
                      <pic:spPr bwMode="auto">
                        <a:xfrm>
                          <a:off x="0" y="0"/>
                          <a:ext cx="7534275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n-AU" w:eastAsia="en-AU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>
                    <wp:simplePos x="0" y="0"/>
                    <wp:positionH relativeFrom="column">
                      <wp:posOffset>286385</wp:posOffset>
                    </wp:positionH>
                    <wp:positionV relativeFrom="paragraph">
                      <wp:posOffset>220980</wp:posOffset>
                    </wp:positionV>
                    <wp:extent cx="6972300" cy="655320"/>
                    <wp:effectExtent l="0" t="0" r="0" b="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2300" cy="655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10877" w:rsidRPr="00251630" w:rsidRDefault="00E10877" w:rsidP="00446908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251630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60 St Albans Road, Schofields 2762   </w:t>
                                </w:r>
                                <w:r w:rsidR="00446908" w:rsidRPr="00251630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251630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446908" w:rsidRPr="00251630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251630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 </w:t>
                                </w:r>
                                <w:r w:rsidR="00E65AEF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   </w:t>
                                </w:r>
                                <w:r w:rsidR="00617B5A" w:rsidRPr="00251630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sym w:font="Wingdings 2" w:char="F027"/>
                                </w:r>
                                <w:r w:rsidRPr="00251630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9627 1534 </w:t>
                                </w:r>
                                <w:r w:rsidR="00446908" w:rsidRPr="00251630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251630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  </w:t>
                                </w:r>
                                <w:r w:rsidR="00E65AEF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     </w:t>
                                </w:r>
                                <w:r w:rsidR="00E65AEF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sym w:font="Wingdings" w:char="F02A"/>
                                </w:r>
                                <w:r w:rsidRPr="00251630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hyperlink r:id="rId2" w:history="1">
                                  <w:r w:rsidR="00446908" w:rsidRPr="00251630">
                                    <w:rPr>
                                      <w:rStyle w:val="Hyperlink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schofields-p.school@det.nsw.edu.au</w:t>
                                  </w:r>
                                </w:hyperlink>
                              </w:p>
                              <w:p w:rsidR="00446908" w:rsidRPr="00251630" w:rsidRDefault="00446908" w:rsidP="00446908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251630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SUCCESS THROUGH COMMUNITY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2.55pt;margin-top:17.4pt;width:549pt;height:5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" filled="f" stroked="f">
                    <v:textbox>
                      <w:txbxContent>
                        <w:p w:rsidR="00E10877" w:rsidRPr="00251630" w:rsidRDefault="00E10877" w:rsidP="00446908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251630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60 St Albans Road, Schofields 2762   </w:t>
                          </w:r>
                          <w:r w:rsidR="00446908" w:rsidRPr="00251630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251630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r w:rsidR="00446908" w:rsidRPr="00251630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251630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 </w:t>
                          </w:r>
                          <w:r w:rsidR="00E65AEF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   </w:t>
                          </w:r>
                          <w:r w:rsidR="00617B5A" w:rsidRPr="00251630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sym w:font="Wingdings 2" w:char="F027"/>
                          </w:r>
                          <w:r w:rsidRPr="00251630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9627 1534 </w:t>
                          </w:r>
                          <w:r w:rsidR="00446908" w:rsidRPr="00251630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251630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  </w:t>
                          </w:r>
                          <w:r w:rsidR="00E65AEF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     </w:t>
                          </w:r>
                          <w:r w:rsidR="00E65AEF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sym w:font="Wingdings" w:char="F02A"/>
                          </w:r>
                          <w:r w:rsidRPr="00251630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hyperlink r:id="rId3" w:history="1">
                            <w:r w:rsidR="00446908" w:rsidRPr="00251630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schofields-p.school@det.nsw.edu.au</w:t>
                            </w:r>
                          </w:hyperlink>
                        </w:p>
                        <w:p w:rsidR="00446908" w:rsidRPr="00251630" w:rsidRDefault="00446908" w:rsidP="00446908">
                          <w:pPr>
                            <w:spacing w:before="120" w:after="0" w:line="240" w:lineRule="auto"/>
                            <w:jc w:val="center"/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251630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SUCCESS THROUGH COMMUNITY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  <w:lang w:val="en-AU" w:eastAsia="en-AU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429B" w:rsidRDefault="0069429B">
      <w:pPr>
        <w:spacing w:after="0" w:line="240" w:lineRule="auto"/>
      </w:pPr>
      <w:r>
        <w:separator/>
      </w:r>
    </w:p>
  </w:footnote>
  <w:footnote w:type="continuationSeparator" w:id="0">
    <w:p w:rsidR="0069429B" w:rsidRDefault="00694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E10877" w:rsidP="00115663">
          <w:pPr>
            <w:pStyle w:val="Header"/>
          </w:pPr>
          <w:r>
            <w:rPr>
              <w:noProof/>
              <w:lang w:val="en-AU" w:eastAsia="en-A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161925</wp:posOffset>
                </wp:positionV>
                <wp:extent cx="1030605" cy="89598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0605" cy="8959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115663">
            <w:rPr>
              <w:noProof/>
              <w:lang w:val="en-AU" w:eastAsia="en-AU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6yOiLnN6Jt2swOXW3VFQdfS/iewfgPkwKp3vgHKAo8jVIdg0MjnYsMqsy2d/upjkHdfJd7wcDUANYMt6Qzxarg==" w:salt="Xy0uZbmwAha2lKKRejG1ow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877"/>
    <w:rsid w:val="000264BC"/>
    <w:rsid w:val="00033A75"/>
    <w:rsid w:val="0006324D"/>
    <w:rsid w:val="00066E19"/>
    <w:rsid w:val="000B4BF8"/>
    <w:rsid w:val="000C4446"/>
    <w:rsid w:val="000F2898"/>
    <w:rsid w:val="00115663"/>
    <w:rsid w:val="00213EAB"/>
    <w:rsid w:val="00215D1D"/>
    <w:rsid w:val="00251630"/>
    <w:rsid w:val="002812CE"/>
    <w:rsid w:val="00284AAA"/>
    <w:rsid w:val="002A44AF"/>
    <w:rsid w:val="002D7F70"/>
    <w:rsid w:val="002E1A5A"/>
    <w:rsid w:val="00312210"/>
    <w:rsid w:val="00361777"/>
    <w:rsid w:val="00361FC2"/>
    <w:rsid w:val="003D195B"/>
    <w:rsid w:val="003F7C02"/>
    <w:rsid w:val="00446908"/>
    <w:rsid w:val="00462B54"/>
    <w:rsid w:val="004C595E"/>
    <w:rsid w:val="00535A9A"/>
    <w:rsid w:val="00576382"/>
    <w:rsid w:val="00617B5A"/>
    <w:rsid w:val="00620729"/>
    <w:rsid w:val="00673242"/>
    <w:rsid w:val="00691768"/>
    <w:rsid w:val="0069429B"/>
    <w:rsid w:val="006F0367"/>
    <w:rsid w:val="006F5EED"/>
    <w:rsid w:val="007C4A68"/>
    <w:rsid w:val="007E0D6E"/>
    <w:rsid w:val="007E3A99"/>
    <w:rsid w:val="008658F6"/>
    <w:rsid w:val="00881A6C"/>
    <w:rsid w:val="008945AC"/>
    <w:rsid w:val="008F703C"/>
    <w:rsid w:val="009432A7"/>
    <w:rsid w:val="009439AA"/>
    <w:rsid w:val="009C7EE0"/>
    <w:rsid w:val="00A45E55"/>
    <w:rsid w:val="00AD3302"/>
    <w:rsid w:val="00B22EC4"/>
    <w:rsid w:val="00B54EAE"/>
    <w:rsid w:val="00B552FE"/>
    <w:rsid w:val="00BA5A05"/>
    <w:rsid w:val="00BC06ED"/>
    <w:rsid w:val="00BD0313"/>
    <w:rsid w:val="00C202AC"/>
    <w:rsid w:val="00C650BB"/>
    <w:rsid w:val="00C86056"/>
    <w:rsid w:val="00C915F2"/>
    <w:rsid w:val="00CE2CAB"/>
    <w:rsid w:val="00D26D55"/>
    <w:rsid w:val="00D356FE"/>
    <w:rsid w:val="00D43C45"/>
    <w:rsid w:val="00D904CD"/>
    <w:rsid w:val="00D95639"/>
    <w:rsid w:val="00DE3E34"/>
    <w:rsid w:val="00E041D6"/>
    <w:rsid w:val="00E10877"/>
    <w:rsid w:val="00E32718"/>
    <w:rsid w:val="00E65AEF"/>
    <w:rsid w:val="00E70062"/>
    <w:rsid w:val="00E71405"/>
    <w:rsid w:val="00E802A8"/>
    <w:rsid w:val="00E83FBE"/>
    <w:rsid w:val="00F33884"/>
    <w:rsid w:val="00F82BB6"/>
    <w:rsid w:val="00F83039"/>
    <w:rsid w:val="00F859FF"/>
    <w:rsid w:val="00F87567"/>
    <w:rsid w:val="00F930BC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74ECD21"/>
  <w15:chartTrackingRefBased/>
  <w15:docId w15:val="{AABFDF96-CBC7-41A1-AE31-190714CB6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908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chofields-p.school@det.nsw.edu.au" TargetMode="External"/><Relationship Id="rId2" Type="http://schemas.openxmlformats.org/officeDocument/2006/relationships/hyperlink" Target="mailto:schofields-p.school@det.nsw.edu.au" TargetMode="External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helies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0</TotalTime>
  <Pages>1</Pages>
  <Words>232</Words>
  <Characters>1475</Characters>
  <Application>Microsoft Office Word</Application>
  <DocSecurity>12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Helies</dc:creator>
  <cp:keywords/>
  <dc:description/>
  <cp:lastModifiedBy>Marese Marosevic</cp:lastModifiedBy>
  <cp:revision>2</cp:revision>
  <cp:lastPrinted>2020-10-13T01:56:00Z</cp:lastPrinted>
  <dcterms:created xsi:type="dcterms:W3CDTF">2020-10-13T02:43:00Z</dcterms:created>
  <dcterms:modified xsi:type="dcterms:W3CDTF">2020-10-13T02:43:00Z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